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08C1D1">
      <w:pPr>
        <w:spacing w:before="0" w:after="240" w:line="240" w:lineRule="auto"/>
        <w:jc w:val="center"/>
      </w:pPr>
      <w:r>
        <w:rPr>
          <w:rFonts w:ascii="Times New Roman" w:hAnsi="Times New Roman" w:eastAsia="黑体"/>
          <w:b/>
          <w:sz w:val="36"/>
        </w:rPr>
        <w:t>金鹰奖教金申报表</w:t>
      </w:r>
    </w:p>
    <w:p w14:paraId="14B6CA27">
      <w:pPr>
        <w:spacing w:before="0" w:after="160" w:line="240" w:lineRule="auto"/>
        <w:jc w:val="center"/>
      </w:pPr>
      <w:r>
        <w:rPr>
          <w:rFonts w:ascii="Times New Roman" w:hAnsi="Times New Roman" w:eastAsia="宋体"/>
          <w:b w:val="0"/>
          <w:sz w:val="21"/>
        </w:rPr>
        <w:t>（本表用于申请金鹰奖教金，请如实填写，不得空项）</w:t>
      </w:r>
    </w:p>
    <w:tbl>
      <w:tblPr>
        <w:tblStyle w:val="32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6"/>
        <w:gridCol w:w="4536"/>
      </w:tblGrid>
      <w:tr w14:paraId="643388C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9072" w:type="dxa"/>
            <w:gridSpan w:val="2"/>
            <w:shd w:val="clear" w:color="auto" w:fill="BFBFBF"/>
            <w:vAlign w:val="center"/>
          </w:tcPr>
          <w:p w14:paraId="142AB586"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基本信息</w:t>
            </w:r>
          </w:p>
        </w:tc>
      </w:tr>
      <w:tr w14:paraId="4DA46D1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6" w:type="dxa"/>
            <w:shd w:val="clear" w:color="auto" w:fill="D9D9D9"/>
            <w:vAlign w:val="center"/>
          </w:tcPr>
          <w:p w14:paraId="071D1CC0"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w="4536" w:type="dxa"/>
            <w:vAlign w:val="center"/>
          </w:tcPr>
          <w:p w14:paraId="24B5DFCE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14:paraId="18786AF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6" w:type="dxa"/>
            <w:shd w:val="clear" w:color="auto" w:fill="D9D9D9"/>
            <w:vAlign w:val="center"/>
          </w:tcPr>
          <w:p w14:paraId="5164D898"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w="4536" w:type="dxa"/>
            <w:vAlign w:val="center"/>
          </w:tcPr>
          <w:p w14:paraId="60415972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14:paraId="7134CCC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6" w:type="dxa"/>
            <w:shd w:val="clear" w:color="auto" w:fill="D9D9D9"/>
            <w:vAlign w:val="center"/>
          </w:tcPr>
          <w:p w14:paraId="28CFA4D2"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w="4536" w:type="dxa"/>
            <w:vAlign w:val="center"/>
          </w:tcPr>
          <w:p w14:paraId="15B441B8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14:paraId="0E227F8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6" w:type="dxa"/>
            <w:shd w:val="clear" w:color="auto" w:fill="D9D9D9"/>
            <w:vAlign w:val="center"/>
          </w:tcPr>
          <w:p w14:paraId="0B7C9DE4"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政治面貌</w:t>
            </w:r>
          </w:p>
        </w:tc>
        <w:tc>
          <w:tcPr>
            <w:tcW w:w="4536" w:type="dxa"/>
            <w:vAlign w:val="center"/>
          </w:tcPr>
          <w:p w14:paraId="678D3B8A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14:paraId="34BD05C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6" w:type="dxa"/>
            <w:shd w:val="clear" w:color="auto" w:fill="D9D9D9"/>
            <w:vAlign w:val="center"/>
          </w:tcPr>
          <w:p w14:paraId="601610FA"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身份</w:t>
            </w:r>
          </w:p>
        </w:tc>
        <w:tc>
          <w:tcPr>
            <w:tcW w:w="4536" w:type="dxa"/>
            <w:vAlign w:val="center"/>
          </w:tcPr>
          <w:p w14:paraId="41E9058C"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宋体"/>
                <w:b w:val="0"/>
                <w:sz w:val="36"/>
                <w:szCs w:val="40"/>
              </w:rPr>
              <w:t>□</w:t>
            </w:r>
            <w:r>
              <w:rPr>
                <w:rFonts w:ascii="Times New Roman" w:hAnsi="Times New Roman" w:eastAsia="宋体"/>
                <w:b w:val="0"/>
                <w:sz w:val="21"/>
              </w:rPr>
              <w:t xml:space="preserve"> 教师</w:t>
            </w:r>
            <w:r>
              <w:rPr>
                <w:rFonts w:hint="eastAsia"/>
                <w:b w:val="0"/>
                <w:sz w:val="21"/>
                <w:lang w:val="en-US" w:eastAsia="zh-CN"/>
              </w:rPr>
              <w:t xml:space="preserve">      </w:t>
            </w:r>
            <w:r>
              <w:rPr>
                <w:rFonts w:ascii="Times New Roman" w:hAnsi="Times New Roman" w:eastAsia="宋体"/>
                <w:b w:val="0"/>
                <w:sz w:val="36"/>
                <w:szCs w:val="40"/>
              </w:rPr>
              <w:t>□</w:t>
            </w:r>
            <w:r>
              <w:rPr>
                <w:rFonts w:ascii="Times New Roman" w:hAnsi="Times New Roman" w:eastAsia="宋体"/>
                <w:b w:val="0"/>
                <w:sz w:val="21"/>
              </w:rPr>
              <w:t xml:space="preserve"> 教工</w:t>
            </w:r>
          </w:p>
        </w:tc>
      </w:tr>
      <w:tr w14:paraId="0394DDB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072" w:type="dxa"/>
            <w:gridSpan w:val="2"/>
            <w:shd w:val="clear" w:color="auto" w:fill="BFBFBF"/>
            <w:vAlign w:val="center"/>
          </w:tcPr>
          <w:p w14:paraId="089236AA"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申报理由</w:t>
            </w:r>
          </w:p>
        </w:tc>
      </w:tr>
      <w:tr w14:paraId="5190ECD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6" w:hRule="atLeast"/>
          <w:jc w:val="center"/>
        </w:trPr>
        <w:tc>
          <w:tcPr>
            <w:tcW w:w="9072" w:type="dxa"/>
            <w:gridSpan w:val="2"/>
            <w:vAlign w:val="center"/>
          </w:tcPr>
          <w:p w14:paraId="31538E0F">
            <w:r>
              <w:rPr>
                <w:rFonts w:ascii="Times New Roman" w:hAnsi="Times New Roman" w:eastAsia="宋体"/>
                <w:b w:val="0"/>
                <w:sz w:val="21"/>
              </w:rPr>
              <w:t>本人在本职岗位上爱岗敬业、勤勉尽责，教书育人成效良好，教学与育人工作表现突出，符合金鹰奖教金评选条件。现将本人主要工作业绩与申报理由陈述如下：</w:t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</w:p>
        </w:tc>
      </w:tr>
      <w:tr w14:paraId="1F3B81B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7" w:hRule="atLeast"/>
          <w:jc w:val="center"/>
        </w:trPr>
        <w:tc>
          <w:tcPr>
            <w:tcW w:w="9072" w:type="dxa"/>
            <w:gridSpan w:val="2"/>
            <w:vAlign w:val="center"/>
          </w:tcPr>
          <w:p w14:paraId="396BAF20"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申请人签字：</w:t>
            </w:r>
            <w:r>
              <w:rPr>
                <w:rFonts w:hint="eastAsia"/>
                <w:b w:val="0"/>
                <w:sz w:val="21"/>
                <w:lang w:val="en-US" w:eastAsia="zh-CN"/>
              </w:rPr>
              <w:t xml:space="preserve">                                                                        </w:t>
            </w:r>
            <w:r>
              <w:rPr>
                <w:rFonts w:ascii="Times New Roman" w:hAnsi="Times New Roman" w:eastAsia="宋体"/>
                <w:b w:val="0"/>
                <w:sz w:val="21"/>
              </w:rPr>
              <w:t>日期：</w:t>
            </w:r>
            <w:bookmarkStart w:id="0" w:name="_GoBack"/>
            <w:bookmarkEnd w:id="0"/>
            <w:r>
              <w:rPr>
                <w:rFonts w:hint="eastAsia"/>
                <w:b w:val="0"/>
                <w:sz w:val="21"/>
                <w:lang w:val="en-US" w:eastAsia="zh-CN"/>
              </w:rPr>
              <w:t xml:space="preserve">          </w:t>
            </w:r>
            <w:r>
              <w:rPr>
                <w:rFonts w:ascii="Times New Roman" w:hAnsi="Times New Roman" w:eastAsia="宋体"/>
                <w:b w:val="0"/>
                <w:sz w:val="21"/>
              </w:rPr>
              <w:t>年</w:t>
            </w:r>
            <w:r>
              <w:rPr>
                <w:rFonts w:hint="eastAsia"/>
                <w:b w:val="0"/>
                <w:sz w:val="21"/>
                <w:lang w:val="en-US" w:eastAsia="zh-CN"/>
              </w:rPr>
              <w:t xml:space="preserve">      </w:t>
            </w:r>
            <w:r>
              <w:rPr>
                <w:rFonts w:ascii="Times New Roman" w:hAnsi="Times New Roman" w:eastAsia="宋体"/>
                <w:b w:val="0"/>
                <w:sz w:val="21"/>
              </w:rPr>
              <w:t>月</w:t>
            </w:r>
            <w:r>
              <w:rPr>
                <w:rFonts w:hint="eastAsia"/>
                <w:b w:val="0"/>
                <w:sz w:val="21"/>
                <w:lang w:val="en-US" w:eastAsia="zh-CN"/>
              </w:rPr>
              <w:t xml:space="preserve">          </w:t>
            </w:r>
            <w:r>
              <w:rPr>
                <w:rFonts w:ascii="Times New Roman" w:hAnsi="Times New Roman" w:eastAsia="宋体"/>
                <w:b w:val="0"/>
                <w:sz w:val="21"/>
              </w:rPr>
              <w:t>日</w:t>
            </w:r>
          </w:p>
        </w:tc>
      </w:tr>
      <w:tr w14:paraId="2735610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072" w:type="dxa"/>
            <w:gridSpan w:val="2"/>
            <w:shd w:val="clear" w:color="auto" w:fill="BFBFBF"/>
            <w:vAlign w:val="center"/>
          </w:tcPr>
          <w:p w14:paraId="51940898"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学院审核意见</w:t>
            </w:r>
          </w:p>
        </w:tc>
      </w:tr>
      <w:tr w14:paraId="5F7274D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8" w:hRule="atLeast"/>
          <w:jc w:val="center"/>
        </w:trPr>
        <w:tc>
          <w:tcPr>
            <w:tcW w:w="9072" w:type="dxa"/>
            <w:gridSpan w:val="2"/>
            <w:vAlign w:val="center"/>
          </w:tcPr>
          <w:p w14:paraId="7034E7A3">
            <w:r>
              <w:rPr>
                <w:rFonts w:ascii="Times New Roman" w:hAnsi="Times New Roman" w:eastAsia="宋体"/>
                <w:b w:val="0"/>
                <w:sz w:val="36"/>
                <w:szCs w:val="40"/>
              </w:rPr>
              <w:t>□</w:t>
            </w:r>
            <w:r>
              <w:rPr>
                <w:rFonts w:ascii="Times New Roman" w:hAnsi="Times New Roman" w:eastAsia="宋体"/>
                <w:b w:val="0"/>
                <w:sz w:val="21"/>
              </w:rPr>
              <w:t xml:space="preserve"> 同意推荐</w:t>
            </w:r>
            <w:r>
              <w:rPr>
                <w:rFonts w:hint="eastAsia"/>
                <w:b w:val="0"/>
                <w:sz w:val="21"/>
                <w:lang w:val="en-US" w:eastAsia="zh-CN"/>
              </w:rPr>
              <w:t xml:space="preserve">                </w:t>
            </w:r>
            <w:r>
              <w:rPr>
                <w:rFonts w:ascii="Times New Roman" w:hAnsi="Times New Roman" w:eastAsia="宋体"/>
                <w:b w:val="0"/>
                <w:sz w:val="36"/>
                <w:szCs w:val="40"/>
              </w:rPr>
              <w:t xml:space="preserve">□ </w:t>
            </w:r>
            <w:r>
              <w:rPr>
                <w:rFonts w:ascii="Times New Roman" w:hAnsi="Times New Roman" w:eastAsia="宋体"/>
                <w:b w:val="0"/>
                <w:sz w:val="21"/>
              </w:rPr>
              <w:t>不同意推荐</w:t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t>审核人签字：</w:t>
            </w:r>
            <w:r>
              <w:rPr>
                <w:rFonts w:hint="eastAsia"/>
                <w:b w:val="0"/>
                <w:sz w:val="21"/>
                <w:lang w:val="en-US" w:eastAsia="zh-CN"/>
              </w:rPr>
              <w:t xml:space="preserve">                                             </w:t>
            </w:r>
            <w:r>
              <w:rPr>
                <w:rFonts w:ascii="Times New Roman" w:hAnsi="Times New Roman" w:eastAsia="宋体"/>
                <w:b w:val="0"/>
                <w:sz w:val="21"/>
              </w:rPr>
              <w:t>学院</w:t>
            </w:r>
            <w:r>
              <w:rPr>
                <w:rFonts w:hint="eastAsia"/>
                <w:b w:val="0"/>
                <w:sz w:val="21"/>
                <w:lang w:val="en-US" w:eastAsia="zh-CN"/>
              </w:rPr>
              <w:t>党委</w:t>
            </w:r>
            <w:r>
              <w:rPr>
                <w:rFonts w:ascii="Times New Roman" w:hAnsi="Times New Roman" w:eastAsia="宋体"/>
                <w:b w:val="0"/>
                <w:sz w:val="21"/>
              </w:rPr>
              <w:t>（盖章）：</w:t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t>日期：</w:t>
            </w:r>
            <w:r>
              <w:rPr>
                <w:rFonts w:hint="eastAsia"/>
                <w:b w:val="0"/>
                <w:sz w:val="21"/>
                <w:lang w:val="en-US" w:eastAsia="zh-CN"/>
              </w:rPr>
              <w:t xml:space="preserve">          </w:t>
            </w:r>
            <w:r>
              <w:rPr>
                <w:rFonts w:ascii="Times New Roman" w:hAnsi="Times New Roman" w:eastAsia="宋体"/>
                <w:b w:val="0"/>
                <w:sz w:val="21"/>
              </w:rPr>
              <w:t>年</w:t>
            </w:r>
            <w:r>
              <w:rPr>
                <w:rFonts w:hint="eastAsia"/>
                <w:b w:val="0"/>
                <w:sz w:val="21"/>
                <w:lang w:val="en-US" w:eastAsia="zh-CN"/>
              </w:rPr>
              <w:t xml:space="preserve">         </w:t>
            </w:r>
            <w:r>
              <w:rPr>
                <w:rFonts w:ascii="Times New Roman" w:hAnsi="Times New Roman" w:eastAsia="宋体"/>
                <w:b w:val="0"/>
                <w:sz w:val="21"/>
              </w:rPr>
              <w:t>月</w:t>
            </w:r>
            <w:r>
              <w:rPr>
                <w:rFonts w:hint="eastAsia"/>
                <w:b w:val="0"/>
                <w:sz w:val="21"/>
                <w:lang w:val="en-US" w:eastAsia="zh-CN"/>
              </w:rPr>
              <w:t xml:space="preserve">        </w:t>
            </w:r>
            <w:r>
              <w:rPr>
                <w:rFonts w:ascii="Times New Roman" w:hAnsi="Times New Roman" w:eastAsia="宋体"/>
                <w:b w:val="0"/>
                <w:sz w:val="21"/>
              </w:rPr>
              <w:t>日</w:t>
            </w:r>
          </w:p>
        </w:tc>
      </w:tr>
    </w:tbl>
    <w:p w14:paraId="14A4A32F"/>
    <w:sectPr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CC0302D"/>
    <w:rsid w:val="68650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qFormat="1"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179</Words>
  <Characters>179</Characters>
  <Lines>0</Lines>
  <Paragraphs>0</Paragraphs>
  <TotalTime>5</TotalTime>
  <ScaleCrop>false</ScaleCrop>
  <LinksUpToDate>false</LinksUpToDate>
  <CharactersWithSpaces>375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Miss韩</cp:lastModifiedBy>
  <dcterms:modified xsi:type="dcterms:W3CDTF">2026-10-13T08:22:14Z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eyJoZGlkIjoiZjMyOTQxNzJiMTJkZDFjMTUxZjhkMGZhMTkzNmNhMWMiLCJ1c2VySWQiOiI5NDQ3ODA3MTMifQ==</vt:lpwstr>
  </property>
  <property fmtid="{D5CDD505-2E9C-101B-9397-08002B2CF9AE}" pid="3" name="KSOProductBuildVer">
    <vt:lpwstr>2052-12.1.0.28802</vt:lpwstr>
  </property>
  <property fmtid="{D5CDD505-2E9C-101B-9397-08002B2CF9AE}" pid="4" name="ICV">
    <vt:lpwstr>D07262167E634F40A778A69D83BD9A07_12</vt:lpwstr>
  </property>
</Properties>
</file>