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138D39">
      <w:pPr>
        <w:spacing w:before="0" w:after="240" w:line="240" w:lineRule="auto"/>
        <w:jc w:val="center"/>
      </w:pPr>
      <w:r>
        <w:rPr>
          <w:rFonts w:ascii="Times New Roman" w:hAnsi="Times New Roman" w:eastAsia="黑体"/>
          <w:b/>
          <w:sz w:val="36"/>
        </w:rPr>
        <w:t>金鹰奖学金申报表</w:t>
      </w:r>
    </w:p>
    <w:p w14:paraId="677338F4">
      <w:pPr>
        <w:spacing w:before="0" w:after="160" w:line="240" w:lineRule="auto"/>
        <w:jc w:val="center"/>
      </w:pPr>
      <w:r>
        <w:rPr>
          <w:rFonts w:ascii="Times New Roman" w:hAnsi="Times New Roman" w:eastAsia="宋体"/>
          <w:b w:val="0"/>
          <w:sz w:val="21"/>
        </w:rPr>
        <w:t>（本表用于申请金鹰奖学金，请如实填写，不得空项）</w:t>
      </w:r>
    </w:p>
    <w:tbl>
      <w:tblPr>
        <w:tblStyle w:val="32"/>
        <w:tblW w:w="0" w:type="auto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07049DC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48446DDF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基本信息</w:t>
            </w:r>
          </w:p>
        </w:tc>
      </w:tr>
      <w:tr w14:paraId="7A2324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4C9A241C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w="4536" w:type="dxa"/>
            <w:vAlign w:val="center"/>
          </w:tcPr>
          <w:p w14:paraId="1F17275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738039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14AB1DAA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w="4536" w:type="dxa"/>
            <w:vAlign w:val="center"/>
          </w:tcPr>
          <w:p w14:paraId="119EA85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5E2D106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41AF11F8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年级</w:t>
            </w:r>
          </w:p>
        </w:tc>
        <w:tc>
          <w:tcPr>
            <w:tcW w:w="4536" w:type="dxa"/>
            <w:vAlign w:val="center"/>
          </w:tcPr>
          <w:p w14:paraId="28C39F67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BC152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6F5145FA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w="4536" w:type="dxa"/>
            <w:vAlign w:val="center"/>
          </w:tcPr>
          <w:p w14:paraId="46E60DA5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757E1F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3732C5E8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政治面貌</w:t>
            </w:r>
          </w:p>
        </w:tc>
        <w:tc>
          <w:tcPr>
            <w:tcW w:w="4536" w:type="dxa"/>
            <w:vAlign w:val="center"/>
          </w:tcPr>
          <w:p w14:paraId="38532833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7CABEB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6CEC4093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w="4536" w:type="dxa"/>
            <w:vAlign w:val="center"/>
          </w:tcPr>
          <w:p w14:paraId="7D0BF58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737529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2D3C8252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  <w:tc>
          <w:tcPr>
            <w:tcW w:w="4536" w:type="dxa"/>
            <w:vAlign w:val="center"/>
          </w:tcPr>
          <w:p w14:paraId="39695249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572385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5CEFFB13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联系电话</w:t>
            </w:r>
          </w:p>
        </w:tc>
        <w:tc>
          <w:tcPr>
            <w:tcW w:w="4536" w:type="dxa"/>
            <w:vAlign w:val="center"/>
          </w:tcPr>
          <w:p w14:paraId="693789DB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58ACCA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48ADF82F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学业成绩</w:t>
            </w:r>
          </w:p>
        </w:tc>
      </w:tr>
      <w:tr w14:paraId="16DCAB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44FB534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综合绩点</w:t>
            </w:r>
          </w:p>
        </w:tc>
        <w:tc>
          <w:tcPr>
            <w:tcW w:w="4536" w:type="dxa"/>
            <w:vAlign w:val="center"/>
          </w:tcPr>
          <w:p w14:paraId="1492F82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3AF21B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07503D49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专业排名</w:t>
            </w:r>
          </w:p>
        </w:tc>
        <w:tc>
          <w:tcPr>
            <w:tcW w:w="4536" w:type="dxa"/>
            <w:vAlign w:val="center"/>
          </w:tcPr>
          <w:p w14:paraId="35170374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/        （专业总人数）</w:t>
            </w:r>
          </w:p>
        </w:tc>
      </w:tr>
      <w:tr w14:paraId="1250B9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536" w:type="dxa"/>
            <w:shd w:val="clear" w:color="auto" w:fill="D9D9D9"/>
            <w:vAlign w:val="center"/>
          </w:tcPr>
          <w:p w14:paraId="04C1D453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必修课程平均分</w:t>
            </w:r>
          </w:p>
        </w:tc>
        <w:tc>
          <w:tcPr>
            <w:tcW w:w="4536" w:type="dxa"/>
            <w:vAlign w:val="center"/>
          </w:tcPr>
          <w:p w14:paraId="2A221FFC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14:paraId="28D072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5C370B0D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社会实践经历</w:t>
            </w:r>
          </w:p>
        </w:tc>
      </w:tr>
      <w:tr w14:paraId="7490F3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9072" w:type="dxa"/>
            <w:gridSpan w:val="2"/>
            <w:vAlign w:val="center"/>
          </w:tcPr>
          <w:p w14:paraId="2E51BEAA">
            <w:r>
              <w:rPr>
                <w:rFonts w:ascii="Times New Roman" w:hAnsi="Times New Roman" w:eastAsia="宋体"/>
                <w:b w:val="0"/>
                <w:sz w:val="21"/>
              </w:rPr>
              <w:t>1．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2．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3．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</w:tc>
      </w:tr>
      <w:tr w14:paraId="046866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600808E7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既往所获荣誉</w:t>
            </w:r>
          </w:p>
        </w:tc>
      </w:tr>
      <w:tr w14:paraId="567CD8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9072" w:type="dxa"/>
            <w:gridSpan w:val="2"/>
            <w:vAlign w:val="center"/>
          </w:tcPr>
          <w:p w14:paraId="6B73D49C">
            <w:r>
              <w:rPr>
                <w:rFonts w:ascii="Times New Roman" w:hAnsi="Times New Roman" w:eastAsia="宋体"/>
                <w:b w:val="0"/>
                <w:sz w:val="21"/>
              </w:rPr>
              <w:t>1．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2．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3．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</w:tc>
      </w:tr>
      <w:tr w14:paraId="0F0A0F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3EDAB5C2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个人申请简述（可选）</w:t>
            </w:r>
          </w:p>
        </w:tc>
      </w:tr>
      <w:tr w14:paraId="2895AA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072" w:type="dxa"/>
            <w:gridSpan w:val="2"/>
            <w:vAlign w:val="center"/>
          </w:tcPr>
          <w:p w14:paraId="317AF127">
            <w:r>
              <w:rPr>
                <w:rFonts w:ascii="Times New Roman" w:hAnsi="Times New Roman" w:eastAsia="宋体"/>
                <w:b w:val="0"/>
                <w:sz w:val="21"/>
              </w:rPr>
              <w:t>本人思想端正，学习态度认真，勤奋刻苦，学业成绩良好；积极参与各类社会实践与志愿服务活动，责任心强，综合表现良好。现申请金鹰奖学金，恳请评审考察。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</w:p>
        </w:tc>
      </w:tr>
      <w:tr w14:paraId="0F7AEB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9072" w:type="dxa"/>
            <w:gridSpan w:val="2"/>
            <w:vAlign w:val="center"/>
          </w:tcPr>
          <w:p w14:paraId="5410E24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rFonts w:ascii="Times New Roman" w:hAnsi="Times New Roman" w:eastAsia="宋体"/>
                <w:b w:val="0"/>
                <w:sz w:val="21"/>
              </w:rPr>
              <w:t>申请人签字：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                                      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日期：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日</w:t>
            </w:r>
          </w:p>
        </w:tc>
      </w:tr>
      <w:tr w14:paraId="283C3D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072" w:type="dxa"/>
            <w:gridSpan w:val="2"/>
            <w:shd w:val="clear" w:color="auto" w:fill="BFBFBF"/>
            <w:vAlign w:val="center"/>
          </w:tcPr>
          <w:p w14:paraId="636DAD29">
            <w:pPr>
              <w:spacing w:before="0" w:after="0" w:line="240" w:lineRule="auto"/>
              <w:ind w:left="0" w:right="0" w:firstLine="0"/>
              <w:jc w:val="center"/>
            </w:pPr>
            <w:r>
              <w:rPr>
                <w:rFonts w:ascii="Times New Roman" w:hAnsi="Times New Roman" w:eastAsia="宋体"/>
                <w:b/>
                <w:sz w:val="21"/>
              </w:rPr>
              <w:t>学院审核意见</w:t>
            </w:r>
          </w:p>
        </w:tc>
      </w:tr>
      <w:tr w14:paraId="12696C8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  <w:jc w:val="center"/>
        </w:trPr>
        <w:tc>
          <w:tcPr>
            <w:tcW w:w="9072" w:type="dxa"/>
            <w:gridSpan w:val="2"/>
            <w:vAlign w:val="center"/>
          </w:tcPr>
          <w:p w14:paraId="1858EAF5">
            <w:r>
              <w:rPr>
                <w:rFonts w:ascii="Times New Roman" w:hAnsi="Times New Roman" w:eastAsia="宋体"/>
                <w:b w:val="0"/>
                <w:sz w:val="36"/>
                <w:szCs w:val="40"/>
              </w:rPr>
              <w:t>□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同意推荐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</w:t>
            </w:r>
            <w:r>
              <w:rPr>
                <w:rFonts w:ascii="Times New Roman" w:hAnsi="Times New Roman" w:eastAsia="宋体"/>
                <w:b w:val="0"/>
                <w:sz w:val="36"/>
                <w:szCs w:val="40"/>
              </w:rPr>
              <w:t>□</w:t>
            </w:r>
            <w:r>
              <w:rPr>
                <w:rFonts w:hint="eastAsia"/>
                <w:b w:val="0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z w:val="21"/>
              </w:rPr>
              <w:t>不同意推荐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审核人签字：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             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学院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>党委</w:t>
            </w:r>
            <w:r>
              <w:rPr>
                <w:rFonts w:ascii="Times New Roman" w:hAnsi="Times New Roman" w:eastAsia="宋体"/>
                <w:b w:val="0"/>
                <w:sz w:val="21"/>
              </w:rPr>
              <w:t>（盖章）：</w:t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br w:type="textWrapping"/>
            </w:r>
            <w:r>
              <w:rPr>
                <w:rFonts w:ascii="Times New Roman" w:hAnsi="Times New Roman" w:eastAsia="宋体"/>
                <w:b w:val="0"/>
                <w:sz w:val="21"/>
              </w:rPr>
              <w:t>日期：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年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>月</w:t>
            </w:r>
            <w:r>
              <w:rPr>
                <w:rFonts w:hint="eastAsia"/>
                <w:b w:val="0"/>
                <w:sz w:val="21"/>
                <w:lang w:val="en-US" w:eastAsia="zh-CN"/>
              </w:rPr>
              <w:t xml:space="preserve">        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1"/>
              </w:rPr>
              <w:t>日</w:t>
            </w:r>
          </w:p>
        </w:tc>
      </w:tr>
    </w:tbl>
    <w:p w14:paraId="33C6A734"/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372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237</Words>
  <Characters>237</Characters>
  <Lines>0</Lines>
  <Paragraphs>0</Paragraphs>
  <TotalTime>2</TotalTime>
  <ScaleCrop>false</ScaleCrop>
  <LinksUpToDate>false</LinksUpToDate>
  <CharactersWithSpaces>306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Miss韩</cp:lastModifiedBy>
  <dcterms:modified xsi:type="dcterms:W3CDTF">2026-10-13T08:21:17Z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eyJoZGlkIjoiZjMyOTQxNzJiMTJkZDFjMTUxZjhkMGZhMTkzNmNhMWMiLCJ1c2VySWQiOiI5NDQ3ODA3MTMifQ==</vt:lpwstr>
  </property>
  <property fmtid="{D5CDD505-2E9C-101B-9397-08002B2CF9AE}" pid="3" name="KSOProductBuildVer">
    <vt:lpwstr>2052-12.1.0.28802</vt:lpwstr>
  </property>
  <property fmtid="{D5CDD505-2E9C-101B-9397-08002B2CF9AE}" pid="4" name="ICV">
    <vt:lpwstr>C6241E44963243E9AFC8880FDF0F327C_12</vt:lpwstr>
  </property>
</Properties>
</file>